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7F9A23" w14:textId="30B28CA3" w:rsidR="00293656" w:rsidRDefault="00293656" w:rsidP="00293656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>Załącznik nr 2 do SWZ</w:t>
      </w:r>
    </w:p>
    <w:p w14:paraId="4CCA12B8" w14:textId="1CA16BAC" w:rsidR="0003135E" w:rsidRDefault="0003135E" w:rsidP="00293656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4448E46A" w14:textId="77777777" w:rsidR="00293656" w:rsidRPr="00293656" w:rsidRDefault="00293656" w:rsidP="00293656">
      <w:pPr>
        <w:jc w:val="center"/>
        <w:rPr>
          <w:b/>
          <w:sz w:val="22"/>
          <w:szCs w:val="22"/>
        </w:rPr>
      </w:pPr>
    </w:p>
    <w:p w14:paraId="15D9C959" w14:textId="5FC81AFA" w:rsidR="00743A14" w:rsidRPr="00660697" w:rsidRDefault="00D33D0B" w:rsidP="00660697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61ACF3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80986777" r:id="rId9"/>
        </w:object>
      </w:r>
      <w:r w:rsidR="00743A14" w:rsidRPr="00660697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5F0E0FA1" w14:textId="77777777" w:rsidR="00743A14" w:rsidRPr="00660697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660697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97A8B73" w14:textId="77777777" w:rsidR="00743A14" w:rsidRPr="00660697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660697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D448D33" w14:textId="77777777" w:rsidR="00743A14" w:rsidRPr="00660697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660697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39E9AFE0" w14:textId="77777777" w:rsidR="00743A14" w:rsidRPr="00660697" w:rsidRDefault="00743A14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660697">
        <w:rPr>
          <w:kern w:val="1"/>
          <w:sz w:val="20"/>
          <w:szCs w:val="20"/>
          <w:lang w:eastAsia="hi-IN" w:bidi="hi-IN"/>
        </w:rPr>
        <w:t>NIP 5542647568 REGON 340057695</w:t>
      </w:r>
    </w:p>
    <w:p w14:paraId="550CEFC0" w14:textId="77777777" w:rsidR="00743A14" w:rsidRPr="00660697" w:rsidRDefault="00D33D0B" w:rsidP="00743A14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743A14" w:rsidRPr="00660697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6C568E9C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5BD49A65" w14:textId="77777777" w:rsidR="00293656" w:rsidRPr="00293656" w:rsidRDefault="00293656" w:rsidP="00293656">
      <w:pPr>
        <w:jc w:val="center"/>
        <w:rPr>
          <w:b/>
          <w:sz w:val="22"/>
          <w:szCs w:val="22"/>
        </w:rPr>
      </w:pPr>
    </w:p>
    <w:p w14:paraId="0633F820" w14:textId="77777777" w:rsidR="00293656" w:rsidRPr="00293656" w:rsidRDefault="00293656" w:rsidP="00293656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C29887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E622FA9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7CB3E36" w14:textId="77777777" w:rsidR="00293656" w:rsidRPr="00293656" w:rsidRDefault="00293656" w:rsidP="00293656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3B1E72F6" w14:textId="77777777" w:rsidR="00293656" w:rsidRPr="00293656" w:rsidRDefault="00293656" w:rsidP="00293656">
      <w:pPr>
        <w:ind w:right="5953"/>
        <w:rPr>
          <w:i/>
          <w:iCs/>
          <w:sz w:val="22"/>
          <w:szCs w:val="22"/>
        </w:rPr>
      </w:pPr>
    </w:p>
    <w:p w14:paraId="1A2D1CF0" w14:textId="77777777" w:rsidR="00293656" w:rsidRPr="00293656" w:rsidRDefault="00293656" w:rsidP="00293656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4FBBE74C" w14:textId="7777777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6A52CB7" w14:textId="77777777" w:rsidR="00293656" w:rsidRPr="00293656" w:rsidRDefault="00293656" w:rsidP="00293656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9B16E14" w14:textId="77777777" w:rsidR="00293656" w:rsidRPr="00293656" w:rsidRDefault="00293656" w:rsidP="00293656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66D8CA02" w14:textId="77777777" w:rsidR="00293656" w:rsidRPr="00293656" w:rsidRDefault="00293656" w:rsidP="00293656">
      <w:pPr>
        <w:spacing w:after="240"/>
        <w:ind w:right="72"/>
        <w:rPr>
          <w:iCs/>
          <w:sz w:val="22"/>
          <w:szCs w:val="22"/>
        </w:rPr>
      </w:pPr>
    </w:p>
    <w:p w14:paraId="25CA9947" w14:textId="77777777" w:rsidR="00293656" w:rsidRPr="00293656" w:rsidRDefault="00293656" w:rsidP="00293656">
      <w:pPr>
        <w:spacing w:line="276" w:lineRule="auto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6866F781" w14:textId="77777777" w:rsidR="00293656" w:rsidRPr="00293656" w:rsidRDefault="00293656" w:rsidP="00293656">
      <w:pPr>
        <w:widowControl w:val="0"/>
        <w:spacing w:line="276" w:lineRule="auto"/>
        <w:jc w:val="both"/>
        <w:rPr>
          <w:b/>
          <w:sz w:val="22"/>
          <w:szCs w:val="22"/>
        </w:rPr>
      </w:pPr>
    </w:p>
    <w:p w14:paraId="08D00BA7" w14:textId="77777777" w:rsidR="00293656" w:rsidRPr="00293656" w:rsidRDefault="00293656" w:rsidP="00293656">
      <w:pPr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305BBF5D" w14:textId="0771CF29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 w:rsidR="003A4779"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345042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1</w:t>
      </w:r>
      <w:r w:rsidR="00345042">
        <w:rPr>
          <w:sz w:val="22"/>
          <w:szCs w:val="22"/>
        </w:rPr>
        <w:t>605 ze zm.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4AC92761" w14:textId="77777777" w:rsidR="00293656" w:rsidRPr="00293656" w:rsidRDefault="00293656" w:rsidP="00293656">
      <w:pPr>
        <w:spacing w:after="240"/>
        <w:jc w:val="center"/>
        <w:rPr>
          <w:b/>
          <w:sz w:val="22"/>
          <w:szCs w:val="22"/>
          <w:u w:val="single"/>
        </w:rPr>
      </w:pPr>
    </w:p>
    <w:p w14:paraId="57D9C227" w14:textId="1B83F16A" w:rsidR="00293656" w:rsidRPr="00293656" w:rsidRDefault="00293656" w:rsidP="003A4779">
      <w:pPr>
        <w:spacing w:before="120" w:after="120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3D2F16" w:rsidRPr="003A4779">
        <w:rPr>
          <w:b/>
          <w:bCs/>
          <w:i/>
          <w:sz w:val="22"/>
          <w:szCs w:val="22"/>
        </w:rPr>
        <w:t>„Sukcesywna dostawa fabrycznie nowych materiałów eksploatacyjnych do drukarek i kserokopiarek”</w:t>
      </w:r>
      <w:r w:rsidR="003A4779">
        <w:rPr>
          <w:b/>
          <w:bCs/>
          <w:i/>
          <w:sz w:val="22"/>
          <w:szCs w:val="22"/>
        </w:rPr>
        <w:t xml:space="preserve">, </w:t>
      </w:r>
      <w:r w:rsidRPr="00293656">
        <w:rPr>
          <w:sz w:val="22"/>
          <w:szCs w:val="22"/>
        </w:rPr>
        <w:t xml:space="preserve"> oświadczam, co następuje:</w:t>
      </w:r>
    </w:p>
    <w:p w14:paraId="5BAD9B2A" w14:textId="77777777" w:rsidR="003A4779" w:rsidRDefault="003A4779" w:rsidP="00293656">
      <w:pPr>
        <w:spacing w:before="240" w:after="240" w:line="276" w:lineRule="auto"/>
        <w:jc w:val="both"/>
        <w:rPr>
          <w:b/>
          <w:sz w:val="22"/>
          <w:szCs w:val="22"/>
        </w:rPr>
      </w:pPr>
    </w:p>
    <w:p w14:paraId="57FA2C88" w14:textId="681DD628" w:rsidR="00293656" w:rsidRPr="00293656" w:rsidRDefault="00293656" w:rsidP="00293656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338B397F" w14:textId="5B3CCB0B" w:rsidR="00293656" w:rsidRPr="00FF71EB" w:rsidRDefault="0019489F" w:rsidP="00FF71E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="00293656" w:rsidRPr="00FF71EB">
        <w:rPr>
          <w:sz w:val="22"/>
        </w:rPr>
        <w:t xml:space="preserve">świadczam/my, że </w:t>
      </w:r>
      <w:r w:rsidR="00293656" w:rsidRPr="00FF71EB">
        <w:rPr>
          <w:b/>
          <w:sz w:val="22"/>
        </w:rPr>
        <w:t>nie podlegam wykluczeniu</w:t>
      </w:r>
      <w:r w:rsidR="00293656" w:rsidRPr="00FF71EB">
        <w:rPr>
          <w:sz w:val="22"/>
        </w:rPr>
        <w:t xml:space="preserve"> z postępowania na podstawie art. 108 ust. 1 </w:t>
      </w:r>
      <w:r w:rsidR="003A4779" w:rsidRPr="00FF71EB">
        <w:rPr>
          <w:sz w:val="22"/>
        </w:rPr>
        <w:t xml:space="preserve">oraz art. 109 ust. 1 pkt. 4 </w:t>
      </w:r>
      <w:r w:rsidR="00293656" w:rsidRPr="00FF71EB">
        <w:rPr>
          <w:sz w:val="22"/>
        </w:rPr>
        <w:t>ustawy Pzp.</w:t>
      </w:r>
    </w:p>
    <w:p w14:paraId="7F2979AD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752DD90E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6E72DF25" w14:textId="3CD11349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 w:rsidR="003A4779"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 w:rsidR="003A4779"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47E77F5C" w14:textId="77777777" w:rsidR="00293656" w:rsidRPr="00293656" w:rsidRDefault="00293656" w:rsidP="003A4779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0DBC13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3A225A9B" w14:textId="77777777" w:rsidR="00FF71EB" w:rsidRPr="00771FDB" w:rsidRDefault="00FF71EB" w:rsidP="00FF71EB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 </w:t>
      </w:r>
      <w:r w:rsidRPr="0063035F">
        <w:rPr>
          <w:sz w:val="22"/>
          <w:szCs w:val="22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835)</w:t>
      </w:r>
      <w:r>
        <w:rPr>
          <w:rStyle w:val="Odwoanieprzypisudolnego"/>
          <w:sz w:val="22"/>
          <w:szCs w:val="22"/>
        </w:rPr>
        <w:footnoteReference w:id="1"/>
      </w:r>
    </w:p>
    <w:p w14:paraId="40996D59" w14:textId="244EA5BB" w:rsidR="00293656" w:rsidRDefault="00293656" w:rsidP="00293656">
      <w:pPr>
        <w:jc w:val="both"/>
        <w:rPr>
          <w:sz w:val="22"/>
          <w:szCs w:val="22"/>
        </w:rPr>
      </w:pPr>
    </w:p>
    <w:p w14:paraId="7838C12F" w14:textId="77777777" w:rsidR="00FF71EB" w:rsidRPr="00293656" w:rsidRDefault="00FF71EB" w:rsidP="00293656">
      <w:pPr>
        <w:jc w:val="both"/>
        <w:rPr>
          <w:sz w:val="22"/>
          <w:szCs w:val="22"/>
        </w:rPr>
      </w:pPr>
    </w:p>
    <w:p w14:paraId="20EC29C2" w14:textId="77777777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PODMIOTU, NA KTÓREGO ZASOBY POWOŁUJE SIĘ WYKONAWCA:</w:t>
      </w:r>
    </w:p>
    <w:p w14:paraId="1F0ABFC9" w14:textId="13B88554" w:rsidR="00293656" w:rsidRPr="00293656" w:rsidRDefault="00293656" w:rsidP="003A4779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na którego/ych zasoby powołuję się w niniejszym postępowaniu, tj.: ...............................</w:t>
      </w:r>
      <w:r w:rsidR="003A4779">
        <w:rPr>
          <w:sz w:val="22"/>
          <w:szCs w:val="22"/>
        </w:rPr>
        <w:t>.................................</w:t>
      </w:r>
      <w:r w:rsidRPr="00293656">
        <w:rPr>
          <w:sz w:val="22"/>
          <w:szCs w:val="22"/>
        </w:rPr>
        <w:t>...............................................................................................</w:t>
      </w:r>
      <w:r w:rsidR="003A4779">
        <w:rPr>
          <w:sz w:val="22"/>
          <w:szCs w:val="22"/>
        </w:rPr>
        <w:br/>
        <w:t xml:space="preserve">     </w:t>
      </w: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pełną nazwę/firmę, adres, a także w zależności od podmiotu: NIP/PESEL, KRS/CEiDG) </w:t>
      </w:r>
      <w:r w:rsidR="003A4779">
        <w:rPr>
          <w:i/>
          <w:sz w:val="22"/>
          <w:szCs w:val="22"/>
        </w:rPr>
        <w:br/>
      </w:r>
      <w:r w:rsidRPr="00293656">
        <w:rPr>
          <w:sz w:val="22"/>
          <w:szCs w:val="22"/>
        </w:rPr>
        <w:t>nie podlega/ją wykluczeniu z postępowania o udzielenie zamówienia.</w:t>
      </w:r>
    </w:p>
    <w:p w14:paraId="7A6C405B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5EDE80F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32EC4AD0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DFECC5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22F27AC7" w14:textId="77777777" w:rsidR="00293656" w:rsidRPr="00293656" w:rsidRDefault="00293656" w:rsidP="00293656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31A312AB" w14:textId="77777777" w:rsidR="0049540F" w:rsidRDefault="00293656" w:rsidP="0049540F">
      <w:pPr>
        <w:jc w:val="center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*Oświadczam, że następujący/e podmiot/y, będący/e podwykonawcą/ami: </w:t>
      </w:r>
      <w:r w:rsidR="0049540F">
        <w:rPr>
          <w:sz w:val="22"/>
          <w:szCs w:val="22"/>
        </w:rPr>
        <w:t>……..</w:t>
      </w:r>
      <w:r w:rsidR="003A4779">
        <w:rPr>
          <w:sz w:val="22"/>
          <w:szCs w:val="22"/>
        </w:rPr>
        <w:t>........................................</w:t>
      </w:r>
      <w:r w:rsidRPr="00293656">
        <w:rPr>
          <w:sz w:val="22"/>
          <w:szCs w:val="22"/>
        </w:rPr>
        <w:t>...</w:t>
      </w:r>
      <w:r w:rsidR="0049540F">
        <w:rPr>
          <w:sz w:val="22"/>
          <w:szCs w:val="22"/>
        </w:rPr>
        <w:br/>
      </w:r>
      <w:r w:rsidR="0049540F">
        <w:rPr>
          <w:sz w:val="22"/>
          <w:szCs w:val="22"/>
        </w:rPr>
        <w:br/>
        <w:t>…………………………………………………………………………………………………………………..</w:t>
      </w:r>
      <w:r w:rsidR="0049540F">
        <w:rPr>
          <w:sz w:val="22"/>
          <w:szCs w:val="22"/>
        </w:rPr>
        <w:br/>
      </w:r>
      <w:r w:rsidRPr="00293656">
        <w:rPr>
          <w:i/>
          <w:sz w:val="22"/>
          <w:szCs w:val="22"/>
        </w:rPr>
        <w:t>(podać pełną nazwę/firmę, adres, a także w zależności od podmiotu: NIP/PESEL, KRS/CEiDG)</w:t>
      </w:r>
      <w:r w:rsidRPr="00293656">
        <w:rPr>
          <w:sz w:val="22"/>
          <w:szCs w:val="22"/>
        </w:rPr>
        <w:t xml:space="preserve">, </w:t>
      </w:r>
    </w:p>
    <w:p w14:paraId="4B5CF537" w14:textId="580FE77C" w:rsidR="00293656" w:rsidRPr="00293656" w:rsidRDefault="00293656" w:rsidP="0049540F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nie podlega/ą wykluczeniu z postępowania o udzielenie zamówienia.</w:t>
      </w:r>
    </w:p>
    <w:p w14:paraId="48381F6A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2C19F695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157A22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22A7189E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7F68272F" w14:textId="77777777" w:rsidR="00293656" w:rsidRPr="00293656" w:rsidRDefault="00293656" w:rsidP="00293656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59B43959" w14:textId="77777777" w:rsidR="00293656" w:rsidRPr="00293656" w:rsidRDefault="00293656" w:rsidP="00293656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BA58B23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5F943B4D" w14:textId="0A585DCD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4B3E851" w14:textId="77777777" w:rsidR="00293656" w:rsidRPr="00293656" w:rsidRDefault="00293656" w:rsidP="00293656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14E4421F" w14:textId="7A852DED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345042"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1</w:t>
      </w:r>
      <w:r w:rsidR="00345042">
        <w:rPr>
          <w:sz w:val="22"/>
          <w:szCs w:val="22"/>
        </w:rPr>
        <w:t>605 ze zm.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13C958CF" w14:textId="77777777" w:rsidR="00293656" w:rsidRPr="00293656" w:rsidRDefault="00293656" w:rsidP="00293656">
      <w:pPr>
        <w:widowControl w:val="0"/>
        <w:jc w:val="center"/>
        <w:rPr>
          <w:b/>
          <w:sz w:val="22"/>
          <w:szCs w:val="22"/>
        </w:rPr>
      </w:pPr>
    </w:p>
    <w:p w14:paraId="1AABE1B8" w14:textId="6B3EBF1C" w:rsidR="00293656" w:rsidRPr="00293656" w:rsidRDefault="00293656" w:rsidP="00293656">
      <w:pPr>
        <w:spacing w:before="120" w:after="120"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3D2F16" w:rsidRPr="003A4779">
        <w:rPr>
          <w:b/>
          <w:bCs/>
          <w:i/>
          <w:sz w:val="22"/>
          <w:szCs w:val="22"/>
        </w:rPr>
        <w:t>„Sukcesywna dostawa fabrycznie nowych materiałów eksploatacyjnych do drukarek i kserokopiarek”</w:t>
      </w:r>
      <w:r w:rsidRPr="00293656">
        <w:rPr>
          <w:i/>
          <w:sz w:val="22"/>
          <w:szCs w:val="22"/>
        </w:rPr>
        <w:t>,</w:t>
      </w:r>
      <w:r w:rsidR="003A4779">
        <w:rPr>
          <w:iCs/>
          <w:sz w:val="22"/>
          <w:szCs w:val="22"/>
        </w:rPr>
        <w:t xml:space="preserve"> </w:t>
      </w:r>
      <w:r w:rsidRPr="00293656">
        <w:rPr>
          <w:sz w:val="22"/>
          <w:szCs w:val="22"/>
        </w:rPr>
        <w:t>oświadczam, co następuje:</w:t>
      </w:r>
    </w:p>
    <w:p w14:paraId="4EFF0AE3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29518567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37777937" w14:textId="77777777" w:rsidR="00293656" w:rsidRPr="00293656" w:rsidRDefault="00293656" w:rsidP="0029365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1990FAEA" w14:textId="7FCD97EF" w:rsidR="00293656" w:rsidRPr="00293656" w:rsidRDefault="00293656" w:rsidP="004203E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  <w:r w:rsidR="004203EC">
        <w:rPr>
          <w:sz w:val="22"/>
          <w:szCs w:val="22"/>
        </w:rPr>
        <w:br/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F6A578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3636CADB" w14:textId="77777777" w:rsidR="00293656" w:rsidRPr="00293656" w:rsidRDefault="00293656" w:rsidP="00293656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6F10FA5D" w14:textId="29201187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961B492" w14:textId="4E4D2170" w:rsidR="00293656" w:rsidRPr="00293656" w:rsidRDefault="00293656" w:rsidP="00293656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następującego/ych podmiotu/ów: ..........................</w:t>
      </w:r>
      <w:r w:rsidR="003D2F16"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4594FBB" w14:textId="0008A4C7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61549B2A" w14:textId="66A606A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 w:rsidR="003D2F16"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5D1791F" w14:textId="0A5A6D39" w:rsidR="00293656" w:rsidRPr="00293656" w:rsidRDefault="00293656" w:rsidP="00293656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 w:rsidR="003D2F16"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50204C17" w14:textId="77777777" w:rsidR="00293656" w:rsidRPr="00293656" w:rsidRDefault="00293656" w:rsidP="00293656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0213E02E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</w:p>
    <w:p w14:paraId="4F8C05AC" w14:textId="77777777" w:rsidR="00293656" w:rsidRPr="00293656" w:rsidRDefault="00293656" w:rsidP="00293656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9C283D5" w14:textId="77777777" w:rsidR="00293656" w:rsidRPr="00293656" w:rsidRDefault="00293656" w:rsidP="00293656">
      <w:pPr>
        <w:spacing w:line="360" w:lineRule="auto"/>
        <w:rPr>
          <w:sz w:val="22"/>
          <w:szCs w:val="22"/>
        </w:rPr>
      </w:pPr>
    </w:p>
    <w:p w14:paraId="62797155" w14:textId="77777777" w:rsidR="00293656" w:rsidRPr="00293656" w:rsidRDefault="00293656" w:rsidP="00293656">
      <w:pPr>
        <w:jc w:val="both"/>
        <w:rPr>
          <w:sz w:val="22"/>
          <w:szCs w:val="22"/>
        </w:rPr>
      </w:pPr>
    </w:p>
    <w:p w14:paraId="67FDA8BC" w14:textId="77777777" w:rsidR="00293656" w:rsidRPr="00293656" w:rsidRDefault="00293656" w:rsidP="00293656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093F32DB" w14:textId="77777777" w:rsidR="00293656" w:rsidRPr="00293656" w:rsidRDefault="00293656" w:rsidP="00293656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93B293B" w14:textId="77777777" w:rsidR="00293656" w:rsidRPr="00293656" w:rsidRDefault="00293656" w:rsidP="00293656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66FBDCFB" w14:textId="77777777" w:rsidR="00D50947" w:rsidRPr="003A477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bookmarkStart w:id="1" w:name="_Hlk130460325"/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67596B6A" w14:textId="77777777" w:rsidR="00D50947" w:rsidRPr="003A477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6C7AA05D" w14:textId="77777777" w:rsidR="00D50947" w:rsidRPr="003A4779" w:rsidRDefault="00D50947" w:rsidP="00D50947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37670E57" w14:textId="77777777" w:rsidR="00D50947" w:rsidRPr="003A4779" w:rsidRDefault="00D50947" w:rsidP="00D5094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3962F11B" w14:textId="14CF6E14" w:rsidR="00F266D3" w:rsidRDefault="00D50947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bookmarkEnd w:id="1"/>
    <w:p w14:paraId="7FA2AD1A" w14:textId="77777777" w:rsidR="00320344" w:rsidRDefault="00320344" w:rsidP="00320344">
      <w:pPr>
        <w:rPr>
          <w:b/>
          <w:sz w:val="22"/>
          <w:szCs w:val="22"/>
          <w:u w:val="single"/>
        </w:rPr>
      </w:pPr>
    </w:p>
    <w:p w14:paraId="3B174A57" w14:textId="2C7E2D75" w:rsidR="00320344" w:rsidRPr="00345042" w:rsidRDefault="00320344" w:rsidP="00320344">
      <w:pPr>
        <w:rPr>
          <w:b/>
          <w:sz w:val="16"/>
          <w:szCs w:val="16"/>
          <w:u w:val="single"/>
        </w:rPr>
      </w:pPr>
      <w:r w:rsidRPr="00345042">
        <w:rPr>
          <w:b/>
          <w:sz w:val="16"/>
          <w:szCs w:val="16"/>
          <w:u w:val="single"/>
        </w:rPr>
        <w:t>Uwaga:</w:t>
      </w:r>
    </w:p>
    <w:p w14:paraId="078BC1C7" w14:textId="77777777" w:rsidR="00320344" w:rsidRPr="00345042" w:rsidRDefault="00320344" w:rsidP="00320344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sz w:val="16"/>
          <w:szCs w:val="16"/>
        </w:rPr>
      </w:pPr>
      <w:r w:rsidRPr="00345042">
        <w:rPr>
          <w:sz w:val="16"/>
          <w:szCs w:val="16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53E67E0B" w14:textId="5097D923" w:rsidR="00743A14" w:rsidRPr="00345042" w:rsidRDefault="00320344" w:rsidP="0097126F">
      <w:pPr>
        <w:numPr>
          <w:ilvl w:val="0"/>
          <w:numId w:val="19"/>
        </w:numPr>
        <w:suppressAutoHyphens w:val="0"/>
        <w:ind w:left="284" w:hanging="284"/>
        <w:contextualSpacing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345042">
        <w:rPr>
          <w:sz w:val="16"/>
          <w:szCs w:val="16"/>
        </w:rPr>
        <w:t>W przypadku polegania na zdolnościach podmiotu udostępniającego zasoby, Wykonawca składa oświadczenie podmiotu udostępniającego zasób, w zakresie, w jakim Wykonawca powołuje się na jego zasoby.</w:t>
      </w:r>
      <w:r w:rsidR="00743A14" w:rsidRPr="00345042">
        <w:rPr>
          <w:rFonts w:asciiTheme="minorHAnsi" w:hAnsiTheme="minorHAnsi" w:cs="Arial"/>
          <w:b/>
          <w:i/>
          <w:sz w:val="22"/>
          <w:szCs w:val="22"/>
        </w:rPr>
        <w:br w:type="page"/>
      </w:r>
    </w:p>
    <w:p w14:paraId="0E435077" w14:textId="230C52D0" w:rsidR="00743A14" w:rsidRPr="00743A14" w:rsidRDefault="00743A14" w:rsidP="00743A14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 w:rsidR="00E0437C">
        <w:rPr>
          <w:b/>
          <w:iCs/>
          <w:sz w:val="22"/>
          <w:szCs w:val="22"/>
        </w:rPr>
        <w:t>a</w:t>
      </w:r>
      <w:r w:rsidRPr="00743A14">
        <w:rPr>
          <w:b/>
          <w:iCs/>
          <w:sz w:val="22"/>
          <w:szCs w:val="22"/>
        </w:rPr>
        <w:t xml:space="preserve"> do SWZ</w:t>
      </w:r>
    </w:p>
    <w:p w14:paraId="797F0F4D" w14:textId="77777777" w:rsidR="00743A14" w:rsidRPr="00743A14" w:rsidRDefault="00D33D0B" w:rsidP="00743A14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2" w:name="_Hlk130460377"/>
      <w:r>
        <w:rPr>
          <w:noProof/>
          <w:sz w:val="22"/>
          <w:szCs w:val="22"/>
          <w:lang w:eastAsia="pl-PL"/>
        </w:rPr>
        <w:object w:dxaOrig="1440" w:dyaOrig="1440" w14:anchorId="05AF7C8F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80986778" r:id="rId11"/>
        </w:object>
      </w:r>
      <w:r w:rsidR="00743A14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1A7AF6A9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7A556445" w14:textId="77777777" w:rsidR="00743A14" w:rsidRPr="00743A14" w:rsidRDefault="00743A14" w:rsidP="00743A1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38F491B8" w14:textId="77777777" w:rsidR="00743A14" w:rsidRPr="00743A14" w:rsidRDefault="00743A14" w:rsidP="00743A14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198713FE" w14:textId="77777777" w:rsidR="00743A14" w:rsidRPr="00743A14" w:rsidRDefault="00743A14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6E16AA13" w14:textId="77777777" w:rsidR="00743A14" w:rsidRPr="00743A14" w:rsidRDefault="00D33D0B" w:rsidP="00743A14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743A14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76877A95" w14:textId="77777777" w:rsidR="00743A14" w:rsidRPr="00743A14" w:rsidRDefault="00743A14" w:rsidP="00743A1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2"/>
    <w:p w14:paraId="4676A4AF" w14:textId="77777777" w:rsidR="00743A14" w:rsidRPr="00743A14" w:rsidRDefault="00743A14" w:rsidP="00743A14">
      <w:pPr>
        <w:spacing w:before="360" w:after="360" w:line="276" w:lineRule="auto"/>
        <w:jc w:val="center"/>
        <w:rPr>
          <w:i/>
          <w:color w:val="00000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3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3"/>
      <w:r w:rsidRPr="00743A14">
        <w:rPr>
          <w:b/>
          <w:sz w:val="22"/>
          <w:szCs w:val="22"/>
        </w:rPr>
        <w:br/>
      </w:r>
      <w:r w:rsidRPr="00743A14">
        <w:rPr>
          <w:sz w:val="20"/>
          <w:szCs w:val="20"/>
        </w:rPr>
        <w:t>(</w:t>
      </w:r>
      <w:r w:rsidRPr="00743A14">
        <w:rPr>
          <w:i/>
          <w:sz w:val="20"/>
          <w:szCs w:val="20"/>
        </w:rPr>
        <w:t>oświadczenie składane tylko w</w:t>
      </w:r>
      <w:r w:rsidRPr="00743A14">
        <w:rPr>
          <w:i/>
          <w:color w:val="000000"/>
          <w:sz w:val="20"/>
          <w:szCs w:val="20"/>
        </w:rPr>
        <w:t xml:space="preserve"> przypadku</w:t>
      </w:r>
      <w:r w:rsidRPr="00743A14">
        <w:rPr>
          <w:i/>
          <w:sz w:val="20"/>
          <w:szCs w:val="20"/>
        </w:rPr>
        <w:t xml:space="preserve"> wspólnego ubiegania się Wykonawców o udzielenie zamówienia </w:t>
      </w:r>
      <w:r w:rsidRPr="00743A14">
        <w:rPr>
          <w:i/>
          <w:sz w:val="20"/>
          <w:szCs w:val="20"/>
        </w:rPr>
        <w:br/>
      </w:r>
      <w:r w:rsidRPr="00743A14">
        <w:rPr>
          <w:i/>
          <w:color w:val="000000"/>
          <w:sz w:val="20"/>
          <w:szCs w:val="20"/>
        </w:rPr>
        <w:t>na zasadach określonych w art. 58 ustawy</w:t>
      </w:r>
      <w:r w:rsidRPr="00743A14">
        <w:rPr>
          <w:i/>
          <w:sz w:val="20"/>
          <w:szCs w:val="20"/>
        </w:rPr>
        <w:t xml:space="preserve"> Prawo zamówień publicznych</w:t>
      </w:r>
      <w:r w:rsidRPr="00743A14">
        <w:rPr>
          <w:sz w:val="20"/>
          <w:szCs w:val="20"/>
        </w:rPr>
        <w:t>)</w:t>
      </w:r>
    </w:p>
    <w:p w14:paraId="50989F78" w14:textId="77777777" w:rsidR="00743A14" w:rsidRPr="00743A14" w:rsidRDefault="00743A14" w:rsidP="00743A14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0A2AACE4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23768B1" w14:textId="77777777" w:rsidR="00743A14" w:rsidRPr="00743A14" w:rsidRDefault="00743A14" w:rsidP="00743A14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42B81B2D" w14:textId="77777777" w:rsidR="00743A14" w:rsidRPr="00743A14" w:rsidRDefault="00743A14" w:rsidP="00743A14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BF77520" w14:textId="77777777" w:rsidR="00743A14" w:rsidRPr="00743A14" w:rsidRDefault="00743A14" w:rsidP="00743A14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4F55160E" w14:textId="77777777" w:rsidR="00743A14" w:rsidRPr="00743A14" w:rsidRDefault="00743A14" w:rsidP="00743A14">
      <w:pPr>
        <w:spacing w:before="240" w:after="240" w:line="276" w:lineRule="auto"/>
        <w:ind w:firstLine="357"/>
        <w:jc w:val="both"/>
        <w:rPr>
          <w:rFonts w:eastAsia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743A14">
        <w:rPr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4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4"/>
    </w:p>
    <w:p w14:paraId="63762627" w14:textId="547DF782" w:rsidR="00743A14" w:rsidRPr="00743A14" w:rsidRDefault="00743A14" w:rsidP="00B41466">
      <w:pPr>
        <w:suppressAutoHyphens w:val="0"/>
        <w:spacing w:line="276" w:lineRule="auto"/>
        <w:jc w:val="center"/>
        <w:rPr>
          <w:b/>
          <w:lang w:eastAsia="pl-PL"/>
        </w:rPr>
      </w:pPr>
      <w:r w:rsidRPr="00743A14">
        <w:rPr>
          <w:b/>
          <w:lang w:eastAsia="pl-PL"/>
        </w:rPr>
        <w:t>„Sukcesywna dostawa fabrycznie nowych materiałów eksploatacyjnych</w:t>
      </w:r>
      <w:r w:rsidR="00C9609F">
        <w:rPr>
          <w:b/>
          <w:lang w:eastAsia="pl-PL"/>
        </w:rPr>
        <w:br/>
      </w:r>
      <w:r w:rsidRPr="00743A14">
        <w:rPr>
          <w:b/>
          <w:lang w:eastAsia="pl-PL"/>
        </w:rPr>
        <w:t>do drukarek</w:t>
      </w:r>
      <w:r w:rsidR="00C9609F">
        <w:rPr>
          <w:b/>
          <w:lang w:eastAsia="pl-PL"/>
        </w:rPr>
        <w:t xml:space="preserve"> </w:t>
      </w:r>
      <w:r w:rsidRPr="00743A14">
        <w:rPr>
          <w:b/>
          <w:lang w:eastAsia="pl-PL"/>
        </w:rPr>
        <w:t>i kserokopiarek”</w:t>
      </w:r>
    </w:p>
    <w:p w14:paraId="3D8FD018" w14:textId="77777777" w:rsidR="007656E1" w:rsidRDefault="007656E1" w:rsidP="00743A14">
      <w:pPr>
        <w:spacing w:line="276" w:lineRule="auto"/>
        <w:rPr>
          <w:sz w:val="22"/>
          <w:szCs w:val="22"/>
        </w:rPr>
      </w:pPr>
    </w:p>
    <w:p w14:paraId="2CA20541" w14:textId="44CB1274" w:rsidR="00743A14" w:rsidRPr="00743A14" w:rsidRDefault="00743A14" w:rsidP="00743A14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5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5"/>
      <w:r w:rsidRPr="00743A14">
        <w:rPr>
          <w:sz w:val="22"/>
          <w:szCs w:val="22"/>
        </w:rPr>
        <w:t>– oświadczam, że:</w:t>
      </w:r>
    </w:p>
    <w:p w14:paraId="5EB05784" w14:textId="77777777" w:rsidR="00743A14" w:rsidRPr="00743A14" w:rsidRDefault="00743A14" w:rsidP="00743A14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2E1A590B" w14:textId="3B628F84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</w:t>
      </w:r>
      <w:r>
        <w:rPr>
          <w:sz w:val="22"/>
          <w:szCs w:val="22"/>
        </w:rPr>
        <w:t>……….</w:t>
      </w:r>
    </w:p>
    <w:p w14:paraId="43D6B8AA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A1071A1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1F77180B" w14:textId="1CD8891A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</w:t>
      </w:r>
      <w:r>
        <w:rPr>
          <w:sz w:val="22"/>
          <w:szCs w:val="22"/>
        </w:rPr>
        <w:t>……………</w:t>
      </w:r>
      <w:r w:rsidRPr="00743A14">
        <w:rPr>
          <w:sz w:val="22"/>
          <w:szCs w:val="22"/>
        </w:rPr>
        <w:t>………………………………………………</w:t>
      </w:r>
    </w:p>
    <w:p w14:paraId="36E22002" w14:textId="4F28943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1BF2C78B" w14:textId="77777777" w:rsidR="00743A14" w:rsidRPr="00743A14" w:rsidRDefault="00743A14" w:rsidP="00743A14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4BDDD8AA" w14:textId="6FDDAFF7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 ………………………………………………………………………………………………………………</w:t>
      </w:r>
    </w:p>
    <w:p w14:paraId="18CDE24E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75F0048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F7712" w14:textId="4443ABF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</w:t>
      </w:r>
    </w:p>
    <w:p w14:paraId="2837B1E0" w14:textId="7328F141" w:rsidR="00743A14" w:rsidRPr="00743A14" w:rsidRDefault="00743A14" w:rsidP="00743A14">
      <w:pPr>
        <w:pStyle w:val="Default"/>
        <w:spacing w:line="276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7BAFAB06" w14:textId="77777777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40FE6B" w14:textId="04BC323E" w:rsidR="00743A14" w:rsidRPr="00743A14" w:rsidRDefault="00743A14" w:rsidP="00743A14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……………………………………………………………………………………………………………… </w:t>
      </w:r>
    </w:p>
    <w:p w14:paraId="616CFE73" w14:textId="77777777" w:rsidR="00743A14" w:rsidRPr="00743A14" w:rsidRDefault="00743A14" w:rsidP="00743A14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2DA1CBB5" w14:textId="77777777" w:rsidR="00743A14" w:rsidRDefault="00743A14" w:rsidP="00743A14">
      <w:pPr>
        <w:pStyle w:val="Default"/>
        <w:spacing w:before="240" w:line="276" w:lineRule="auto"/>
        <w:ind w:left="284"/>
        <w:jc w:val="both"/>
        <w:rPr>
          <w:sz w:val="22"/>
          <w:szCs w:val="22"/>
        </w:rPr>
      </w:pPr>
      <w:r w:rsidRPr="00743A14">
        <w:rPr>
          <w:i/>
          <w:iCs/>
          <w:sz w:val="22"/>
          <w:szCs w:val="22"/>
        </w:rPr>
        <w:lastRenderedPageBreak/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</w:p>
    <w:p w14:paraId="2D6A68BB" w14:textId="42E03017" w:rsidR="00743A14" w:rsidRPr="00743A14" w:rsidRDefault="00743A14" w:rsidP="00743A14">
      <w:pPr>
        <w:pStyle w:val="Default"/>
        <w:spacing w:before="240"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</w:t>
      </w:r>
    </w:p>
    <w:p w14:paraId="66409770" w14:textId="3310A111" w:rsidR="00743A14" w:rsidRPr="00743A14" w:rsidRDefault="00743A14" w:rsidP="00743A14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………………………………………………………………………………………………………………</w:t>
      </w:r>
    </w:p>
    <w:p w14:paraId="56FE84CB" w14:textId="77777777" w:rsidR="00743A14" w:rsidRPr="00743A14" w:rsidRDefault="00743A14" w:rsidP="00743A14">
      <w:pPr>
        <w:spacing w:line="276" w:lineRule="auto"/>
        <w:rPr>
          <w:sz w:val="22"/>
          <w:szCs w:val="22"/>
        </w:rPr>
      </w:pPr>
    </w:p>
    <w:p w14:paraId="7D39492B" w14:textId="77777777" w:rsidR="00743A14" w:rsidRPr="00743A14" w:rsidRDefault="00743A14" w:rsidP="00743A14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9B8E644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</w:p>
    <w:p w14:paraId="654369D1" w14:textId="77777777" w:rsidR="00743A14" w:rsidRPr="00743A14" w:rsidRDefault="00743A14" w:rsidP="00743A14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5A353F80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47D1E99E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5AFC1D40" w14:textId="77777777" w:rsidR="00743A14" w:rsidRPr="003A4779" w:rsidRDefault="00743A14" w:rsidP="00743A1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4FB0BB3" w14:textId="77777777" w:rsidR="00743A14" w:rsidRPr="003A4779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7DFC97A2" w14:textId="77777777" w:rsidR="00743A14" w:rsidRDefault="00743A14" w:rsidP="00743A1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26F03688" w14:textId="77777777" w:rsidR="00743A14" w:rsidRPr="00743A14" w:rsidRDefault="00743A14" w:rsidP="00743A14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868C204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</w:p>
    <w:p w14:paraId="15E7FFA7" w14:textId="77777777" w:rsidR="00743A14" w:rsidRPr="00743A14" w:rsidRDefault="00743A14" w:rsidP="00743A14">
      <w:pPr>
        <w:spacing w:line="276" w:lineRule="auto"/>
        <w:rPr>
          <w:color w:val="FF0000"/>
          <w:sz w:val="22"/>
          <w:szCs w:val="22"/>
        </w:rPr>
      </w:pPr>
    </w:p>
    <w:p w14:paraId="0047683D" w14:textId="77777777" w:rsidR="00743A14" w:rsidRPr="00743A14" w:rsidRDefault="00743A14" w:rsidP="00743A14">
      <w:pPr>
        <w:spacing w:after="160" w:line="276" w:lineRule="auto"/>
        <w:rPr>
          <w:sz w:val="22"/>
          <w:szCs w:val="22"/>
        </w:rPr>
      </w:pPr>
      <w:r w:rsidRPr="00743A14">
        <w:rPr>
          <w:sz w:val="22"/>
          <w:szCs w:val="22"/>
        </w:rPr>
        <w:br w:type="page"/>
      </w:r>
    </w:p>
    <w:p w14:paraId="6A921964" w14:textId="4A376052" w:rsidR="00F266D3" w:rsidRPr="00F266D3" w:rsidRDefault="00F266D3" w:rsidP="00F266D3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E0437C">
        <w:rPr>
          <w:b/>
          <w:iCs/>
          <w:sz w:val="22"/>
          <w:szCs w:val="22"/>
        </w:rPr>
        <w:t>b</w:t>
      </w:r>
      <w:r w:rsidRPr="00F266D3">
        <w:rPr>
          <w:b/>
          <w:iCs/>
          <w:sz w:val="22"/>
          <w:szCs w:val="22"/>
        </w:rPr>
        <w:t xml:space="preserve"> do SWZ</w:t>
      </w:r>
    </w:p>
    <w:p w14:paraId="01E5077F" w14:textId="77777777" w:rsidR="00F266D3" w:rsidRPr="004601FF" w:rsidRDefault="00F266D3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4A5D3168" w14:textId="77777777" w:rsidR="00F266D3" w:rsidRPr="004601FF" w:rsidRDefault="00D33D0B" w:rsidP="00F266D3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0837501E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80986779" r:id="rId13"/>
        </w:object>
      </w:r>
      <w:r w:rsidR="00F266D3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43D4B4E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E7EEF16" w14:textId="77777777" w:rsidR="00F266D3" w:rsidRPr="004601FF" w:rsidRDefault="00F266D3" w:rsidP="00F266D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6A713A9" w14:textId="77777777" w:rsidR="00F266D3" w:rsidRPr="004601FF" w:rsidRDefault="00F266D3" w:rsidP="00F266D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22A9E6D4" w14:textId="77777777" w:rsidR="00F266D3" w:rsidRPr="004601FF" w:rsidRDefault="00F266D3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6B0921D6" w14:textId="77777777" w:rsidR="00F266D3" w:rsidRPr="004601FF" w:rsidRDefault="00D33D0B" w:rsidP="00F266D3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4" w:history="1">
        <w:r w:rsidR="00F266D3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5864123D" w14:textId="77777777" w:rsidR="00F266D3" w:rsidRPr="00F266D3" w:rsidRDefault="00F266D3" w:rsidP="00F266D3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64A8C923" w14:textId="52B0D8C1" w:rsidR="00F266D3" w:rsidRPr="00F266D3" w:rsidRDefault="00F266D3" w:rsidP="004601FF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 w:rsidR="004601FF">
        <w:rPr>
          <w:b/>
          <w:bCs/>
          <w:iCs/>
          <w:sz w:val="22"/>
          <w:szCs w:val="22"/>
        </w:rPr>
        <w:t xml:space="preserve"> PODMIOTU</w:t>
      </w:r>
      <w:r w:rsidR="005F2275">
        <w:rPr>
          <w:b/>
          <w:bCs/>
          <w:iCs/>
          <w:sz w:val="22"/>
          <w:szCs w:val="22"/>
        </w:rPr>
        <w:t xml:space="preserve">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 w:rsidR="004601FF"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 w:rsidR="004601FF">
        <w:rPr>
          <w:b/>
          <w:bCs/>
          <w:iCs/>
          <w:sz w:val="22"/>
          <w:szCs w:val="22"/>
        </w:rPr>
        <w:t xml:space="preserve"> na potrzeby realizacji zamówienia</w:t>
      </w:r>
    </w:p>
    <w:p w14:paraId="3B0349F3" w14:textId="77777777" w:rsidR="004601FF" w:rsidRDefault="004601FF" w:rsidP="00F266D3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FAABA2B" w14:textId="6E151CEB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13B4D17A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AD4DE3C" w14:textId="77777777" w:rsidR="00F266D3" w:rsidRPr="004601FF" w:rsidRDefault="00F266D3" w:rsidP="00F266D3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735E5E03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6499E77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5150FAFE" w14:textId="77777777" w:rsidR="00F266D3" w:rsidRPr="00F266D3" w:rsidRDefault="00F266D3" w:rsidP="00F266D3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2AB9D238" w14:textId="77777777" w:rsidR="00F266D3" w:rsidRPr="00F266D3" w:rsidRDefault="00F266D3" w:rsidP="00F266D3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35C2700F" w14:textId="77777777" w:rsidR="00F266D3" w:rsidRPr="004601FF" w:rsidRDefault="00F266D3" w:rsidP="00F266D3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7F51AE63" w14:textId="77777777" w:rsidR="00F266D3" w:rsidRPr="00F266D3" w:rsidRDefault="00F266D3" w:rsidP="00F266D3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B9BFBFB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2A1EBB4E" w14:textId="77777777" w:rsidR="00F266D3" w:rsidRPr="004601FF" w:rsidRDefault="00F266D3" w:rsidP="00F266D3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78046132" w14:textId="77777777" w:rsidR="00F266D3" w:rsidRPr="00F266D3" w:rsidRDefault="00F266D3" w:rsidP="00F266D3">
      <w:pPr>
        <w:shd w:val="clear" w:color="auto" w:fill="FFFFFF"/>
        <w:ind w:left="20"/>
        <w:jc w:val="both"/>
        <w:rPr>
          <w:sz w:val="22"/>
          <w:szCs w:val="22"/>
        </w:rPr>
      </w:pPr>
    </w:p>
    <w:p w14:paraId="5B11AE67" w14:textId="77777777" w:rsidR="00F266D3" w:rsidRPr="00F266D3" w:rsidRDefault="00F266D3" w:rsidP="00F266D3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505C8D58" w14:textId="42FF6C14" w:rsidR="00F266D3" w:rsidRPr="00F266D3" w:rsidRDefault="00F266D3" w:rsidP="00207AD7">
      <w:pPr>
        <w:spacing w:line="276" w:lineRule="auto"/>
        <w:jc w:val="center"/>
        <w:rPr>
          <w:b/>
        </w:rPr>
      </w:pPr>
      <w:r w:rsidRPr="00F266D3">
        <w:rPr>
          <w:b/>
        </w:rPr>
        <w:t>„Sukcesywna dostawa fabrycznie nowych materiałów eksploatacyjnych</w:t>
      </w:r>
      <w:r w:rsidR="00C9609F">
        <w:rPr>
          <w:b/>
        </w:rPr>
        <w:br/>
      </w:r>
      <w:r w:rsidRPr="00F266D3">
        <w:rPr>
          <w:b/>
        </w:rPr>
        <w:t>do drukarek</w:t>
      </w:r>
      <w:r w:rsidR="00C9609F">
        <w:rPr>
          <w:b/>
        </w:rPr>
        <w:t xml:space="preserve"> </w:t>
      </w:r>
      <w:r w:rsidRPr="00F266D3">
        <w:rPr>
          <w:b/>
        </w:rPr>
        <w:t xml:space="preserve">i kserokopiarek” </w:t>
      </w:r>
    </w:p>
    <w:p w14:paraId="09A74057" w14:textId="4B8C8D76" w:rsidR="00F266D3" w:rsidRPr="00F266D3" w:rsidRDefault="00F266D3" w:rsidP="00F266D3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705BF523" w14:textId="0838BC62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039FAB8F" w14:textId="77777777" w:rsidR="004601FF" w:rsidRPr="00F266D3" w:rsidRDefault="004601FF" w:rsidP="004601F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12D82E03" w14:textId="77777777" w:rsidR="00F266D3" w:rsidRP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0A69EAF5" w14:textId="1F854A05" w:rsidR="00F266D3" w:rsidRDefault="00F266D3" w:rsidP="00F266D3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77556B7" w14:textId="77777777" w:rsidR="004601FF" w:rsidRPr="00F266D3" w:rsidRDefault="004601FF" w:rsidP="004601FF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1C675F85" w14:textId="46465876" w:rsidR="00F266D3" w:rsidRDefault="00F266D3" w:rsidP="00F266D3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13BC7D30" w14:textId="1A852969" w:rsidR="0019489F" w:rsidRPr="00F266D3" w:rsidRDefault="0019489F" w:rsidP="0019489F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44C832BB" w14:textId="77777777" w:rsidR="00F266D3" w:rsidRPr="00F266D3" w:rsidRDefault="00F266D3" w:rsidP="00F266D3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F4EF95D" w14:textId="77777777" w:rsidR="00F266D3" w:rsidRPr="00F266D3" w:rsidRDefault="00F266D3" w:rsidP="00F266D3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C13EED" w14:textId="77777777" w:rsidR="00F266D3" w:rsidRPr="00F266D3" w:rsidRDefault="00F266D3" w:rsidP="00F266D3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797D148" w14:textId="77777777" w:rsidR="00F266D3" w:rsidRPr="00F266D3" w:rsidRDefault="00F266D3" w:rsidP="00F266D3">
      <w:pPr>
        <w:spacing w:before="120"/>
        <w:rPr>
          <w:b/>
          <w:sz w:val="22"/>
          <w:szCs w:val="22"/>
        </w:rPr>
      </w:pPr>
    </w:p>
    <w:p w14:paraId="7640367D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</w:rPr>
      </w:pPr>
      <w:r w:rsidRPr="003A4779">
        <w:rPr>
          <w:rFonts w:ascii="Times New Roman" w:hAnsi="Times New Roman" w:cs="Times New Roman"/>
          <w:b/>
          <w:bCs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18775C50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</w:p>
    <w:p w14:paraId="361D2921" w14:textId="77777777" w:rsidR="00320344" w:rsidRPr="003A4779" w:rsidRDefault="00320344" w:rsidP="00320344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</w:rPr>
      </w:pPr>
      <w:r w:rsidRPr="003A4779">
        <w:rPr>
          <w:rFonts w:ascii="Times New Roman" w:hAnsi="Times New Roman" w:cs="Times New Roman"/>
          <w:color w:val="FF0000"/>
        </w:rPr>
        <w:t xml:space="preserve">Pliki podpisywane </w:t>
      </w:r>
      <w:r w:rsidRPr="003A4779">
        <w:rPr>
          <w:rFonts w:ascii="Times New Roman" w:hAnsi="Times New Roman" w:cs="Times New Roman"/>
          <w:color w:val="FF0000"/>
          <w:u w:val="single"/>
        </w:rPr>
        <w:t>profilem zaufanym</w:t>
      </w:r>
      <w:r w:rsidRPr="003A4779">
        <w:rPr>
          <w:rFonts w:ascii="Times New Roman" w:hAnsi="Times New Roman" w:cs="Times New Roman"/>
          <w:color w:val="FF0000"/>
        </w:rPr>
        <w:t xml:space="preserve">,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10MB</w:t>
      </w:r>
      <w:r w:rsidRPr="003A4779">
        <w:rPr>
          <w:rFonts w:ascii="Times New Roman" w:hAnsi="Times New Roman" w:cs="Times New Roman"/>
          <w:color w:val="FF0000"/>
        </w:rPr>
        <w:t xml:space="preserve"> oraz pliki podpisywane w aplikacji eDoApp służącej do składania </w:t>
      </w:r>
      <w:r w:rsidRPr="003A4779">
        <w:rPr>
          <w:rFonts w:ascii="Times New Roman" w:hAnsi="Times New Roman" w:cs="Times New Roman"/>
          <w:color w:val="FF0000"/>
          <w:u w:val="single"/>
        </w:rPr>
        <w:t>podpisu osobistego</w:t>
      </w:r>
      <w:r w:rsidRPr="003A4779">
        <w:rPr>
          <w:rFonts w:ascii="Times New Roman" w:hAnsi="Times New Roman" w:cs="Times New Roman"/>
          <w:color w:val="FF0000"/>
        </w:rPr>
        <w:t xml:space="preserve"> nie mogą być większe niż </w:t>
      </w:r>
      <w:r w:rsidRPr="003A4779">
        <w:rPr>
          <w:rFonts w:ascii="Times New Roman" w:hAnsi="Times New Roman" w:cs="Times New Roman"/>
          <w:color w:val="FF0000"/>
          <w:u w:val="single"/>
        </w:rPr>
        <w:t>5MB</w:t>
      </w:r>
    </w:p>
    <w:p w14:paraId="17BF9615" w14:textId="77777777" w:rsidR="00320344" w:rsidRPr="003A4779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</w:rPr>
      </w:pPr>
    </w:p>
    <w:p w14:paraId="2BED54DC" w14:textId="77777777" w:rsidR="00320344" w:rsidRDefault="00320344" w:rsidP="0032034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3A4779">
        <w:rPr>
          <w:rFonts w:ascii="Times New Roman" w:hAnsi="Times New Roman" w:cs="Times New Roman"/>
          <w:b/>
          <w:bCs/>
          <w:i/>
          <w:iCs/>
          <w:color w:val="FF0000"/>
        </w:rPr>
        <w:t>Zamawiający zaleca zapisanie formularza w formacie .pdf</w:t>
      </w:r>
    </w:p>
    <w:p w14:paraId="7751B666" w14:textId="77777777" w:rsidR="00F44762" w:rsidRPr="003A4779" w:rsidRDefault="00F44762" w:rsidP="00A44091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sectPr w:rsidR="00F44762" w:rsidRPr="003A4779" w:rsidSect="00A840C6">
      <w:footerReference w:type="default" r:id="rId15"/>
      <w:footnotePr>
        <w:pos w:val="beneathText"/>
      </w:footnotePr>
      <w:pgSz w:w="11905" w:h="16837"/>
      <w:pgMar w:top="851" w:right="1134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D0161" w14:textId="77777777" w:rsidR="00D33D0B" w:rsidRDefault="00D33D0B">
      <w:r>
        <w:separator/>
      </w:r>
    </w:p>
  </w:endnote>
  <w:endnote w:type="continuationSeparator" w:id="0">
    <w:p w14:paraId="1D5D657D" w14:textId="77777777" w:rsidR="00D33D0B" w:rsidRDefault="00D3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517681983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0EB0ECEF" w14:textId="69112BAE" w:rsidR="00743A14" w:rsidRPr="00743A14" w:rsidRDefault="00743A14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43A14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43A14">
          <w:rPr>
            <w:rFonts w:eastAsiaTheme="minorEastAsia"/>
            <w:sz w:val="20"/>
            <w:szCs w:val="20"/>
          </w:rPr>
          <w:fldChar w:fldCharType="begin"/>
        </w:r>
        <w:r w:rsidRPr="00743A14">
          <w:rPr>
            <w:sz w:val="20"/>
            <w:szCs w:val="20"/>
          </w:rPr>
          <w:instrText>PAGE    \* MERGEFORMAT</w:instrText>
        </w:r>
        <w:r w:rsidRPr="00743A14">
          <w:rPr>
            <w:rFonts w:eastAsiaTheme="minorEastAsia"/>
            <w:sz w:val="20"/>
            <w:szCs w:val="20"/>
          </w:rPr>
          <w:fldChar w:fldCharType="separate"/>
        </w:r>
        <w:r w:rsidRPr="00743A14">
          <w:rPr>
            <w:rFonts w:eastAsiaTheme="majorEastAsia"/>
            <w:sz w:val="20"/>
            <w:szCs w:val="20"/>
            <w:lang w:val="pl-PL"/>
          </w:rPr>
          <w:t>2</w:t>
        </w:r>
        <w:r w:rsidRPr="00743A14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4C7C5D41" w14:textId="77777777" w:rsidR="00D82A6C" w:rsidRPr="00785B6F" w:rsidRDefault="00D82A6C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216D" w14:textId="77777777" w:rsidR="00D33D0B" w:rsidRDefault="00D33D0B">
      <w:r>
        <w:separator/>
      </w:r>
    </w:p>
  </w:footnote>
  <w:footnote w:type="continuationSeparator" w:id="0">
    <w:p w14:paraId="62104EBE" w14:textId="77777777" w:rsidR="00D33D0B" w:rsidRDefault="00D33D0B">
      <w:r>
        <w:continuationSeparator/>
      </w:r>
    </w:p>
  </w:footnote>
  <w:footnote w:id="1">
    <w:p w14:paraId="52FAC612" w14:textId="77777777" w:rsidR="00FF71EB" w:rsidRDefault="00FF71EB" w:rsidP="00FF71E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Zgodnie z treścią art. 7 ust. 1 ustawy z dnia 13 kwietnia 2022 r. o szczególnych rozwiązaniach w zakresie przeciwdziałania wspieraniu agresji na Ukrainę oraz służących ochronie bezpieczeństwa narodowego, zwanej dalej „ustawą”, z postępowania o udzielenie zamówienia publicznego lub konkursu prowadzonego na podstawie ustawy Pzp wyklucza się:</w:t>
      </w:r>
    </w:p>
    <w:p w14:paraId="798D919A" w14:textId="77777777" w:rsidR="00FF71EB" w:rsidRDefault="00FF71EB" w:rsidP="00FF71EB">
      <w:pPr>
        <w:pStyle w:val="Tekstprzypisudolnego"/>
        <w:jc w:val="both"/>
      </w:pPr>
      <w: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717C4D2" w14:textId="77777777" w:rsidR="00FF71EB" w:rsidRDefault="00FF71EB" w:rsidP="00FF71EB">
      <w:pPr>
        <w:pStyle w:val="Tekstprzypisudolnego"/>
        <w:jc w:val="both"/>
      </w:pPr>
      <w: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5E67A23" w14:textId="77777777" w:rsidR="00FF71EB" w:rsidRDefault="00FF71EB" w:rsidP="00FF71EB">
      <w:pPr>
        <w:pStyle w:val="Tekstprzypisudolnego"/>
        <w:jc w:val="both"/>
      </w:pPr>
      <w: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4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5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042103"/>
    <w:multiLevelType w:val="hybridMultilevel"/>
    <w:tmpl w:val="1928849C"/>
    <w:lvl w:ilvl="0" w:tplc="B5EC8CB8">
      <w:start w:val="1"/>
      <w:numFmt w:val="decimal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0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2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5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7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6"/>
  </w:num>
  <w:num w:numId="4">
    <w:abstractNumId w:val="54"/>
  </w:num>
  <w:num w:numId="5">
    <w:abstractNumId w:val="33"/>
  </w:num>
  <w:num w:numId="6">
    <w:abstractNumId w:val="57"/>
  </w:num>
  <w:num w:numId="7">
    <w:abstractNumId w:val="47"/>
  </w:num>
  <w:num w:numId="8">
    <w:abstractNumId w:val="38"/>
  </w:num>
  <w:num w:numId="9">
    <w:abstractNumId w:val="37"/>
  </w:num>
  <w:num w:numId="10">
    <w:abstractNumId w:val="39"/>
  </w:num>
  <w:num w:numId="11">
    <w:abstractNumId w:val="45"/>
  </w:num>
  <w:num w:numId="12">
    <w:abstractNumId w:val="48"/>
  </w:num>
  <w:num w:numId="13">
    <w:abstractNumId w:val="50"/>
  </w:num>
  <w:num w:numId="14">
    <w:abstractNumId w:val="55"/>
  </w:num>
  <w:num w:numId="15">
    <w:abstractNumId w:val="40"/>
  </w:num>
  <w:num w:numId="16">
    <w:abstractNumId w:val="34"/>
  </w:num>
  <w:num w:numId="17">
    <w:abstractNumId w:val="53"/>
  </w:num>
  <w:num w:numId="18">
    <w:abstractNumId w:val="42"/>
  </w:num>
  <w:num w:numId="19">
    <w:abstractNumId w:val="46"/>
  </w:num>
  <w:num w:numId="20">
    <w:abstractNumId w:val="4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35E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4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2876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489F"/>
    <w:rsid w:val="001963B6"/>
    <w:rsid w:val="001966EE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7AD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7AC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2F3D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344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042"/>
    <w:rsid w:val="003455BC"/>
    <w:rsid w:val="00345807"/>
    <w:rsid w:val="0034623E"/>
    <w:rsid w:val="003463F6"/>
    <w:rsid w:val="00346749"/>
    <w:rsid w:val="00346753"/>
    <w:rsid w:val="0034702A"/>
    <w:rsid w:val="00347579"/>
    <w:rsid w:val="00347B07"/>
    <w:rsid w:val="00347F3D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4779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281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25A7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AE2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03EC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1FF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40F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2B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1B8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27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3FC4"/>
    <w:rsid w:val="00614640"/>
    <w:rsid w:val="00614985"/>
    <w:rsid w:val="00614BAB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0697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A14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6E1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87A7C"/>
    <w:rsid w:val="00790836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1E25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091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0C6"/>
    <w:rsid w:val="00A8415F"/>
    <w:rsid w:val="00A84499"/>
    <w:rsid w:val="00A844AC"/>
    <w:rsid w:val="00A846BB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466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179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D88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09F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0B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584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37C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3F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66D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590E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39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1EB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743A14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9A9B7-D47A-4B51-8737-019685AA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1774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28</cp:revision>
  <cp:lastPrinted>2023-03-27T10:36:00Z</cp:lastPrinted>
  <dcterms:created xsi:type="dcterms:W3CDTF">2022-02-23T09:29:00Z</dcterms:created>
  <dcterms:modified xsi:type="dcterms:W3CDTF">2024-06-27T07:46:00Z</dcterms:modified>
</cp:coreProperties>
</file>